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Europe and North America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Industrial     </w:t>
      </w:r>
      <w:r>
        <w:t xml:space="preserve">    Renaissance     </w:t>
      </w:r>
      <w:r>
        <w:t xml:space="preserve">   Romans    </w:t>
      </w:r>
      <w:r>
        <w:t xml:space="preserve">   Greeks    </w:t>
      </w:r>
      <w:r>
        <w:t xml:space="preserve">   Slaves    </w:t>
      </w:r>
      <w:r>
        <w:t xml:space="preserve">   Soviet    </w:t>
      </w:r>
      <w:r>
        <w:t xml:space="preserve">   Ottoman     </w:t>
      </w:r>
      <w:r>
        <w:t xml:space="preserve">   Spain    </w:t>
      </w:r>
      <w:r>
        <w:t xml:space="preserve">   Islam    </w:t>
      </w:r>
      <w:r>
        <w:t xml:space="preserve">   Immigrants    </w:t>
      </w:r>
      <w:r>
        <w:t xml:space="preserve">   Catholic     </w:t>
      </w:r>
      <w:r>
        <w:t xml:space="preserve">   Spanish    </w:t>
      </w:r>
      <w:r>
        <w:t xml:space="preserve">    Prairies     </w:t>
      </w:r>
      <w:r>
        <w:t xml:space="preserve">   Thames     </w:t>
      </w:r>
      <w:r>
        <w:t xml:space="preserve">    Scandinavia     </w:t>
      </w:r>
      <w:r>
        <w:t xml:space="preserve">    Appalachians     </w:t>
      </w:r>
      <w:r>
        <w:t xml:space="preserve">    Rocky     </w:t>
      </w:r>
      <w:r>
        <w:t xml:space="preserve">   Manufacturing     </w:t>
      </w:r>
      <w:r>
        <w:t xml:space="preserve">   Atlantic 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 and North America</dc:title>
  <dcterms:created xsi:type="dcterms:W3CDTF">2021-10-11T06:32:18Z</dcterms:created>
  <dcterms:modified xsi:type="dcterms:W3CDTF">2021-10-11T06:32:18Z</dcterms:modified>
</cp:coreProperties>
</file>