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European Colonization in GA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Once Colonial Georgia.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uninhabited area that is developed.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Desire to promote welfare with donation of money.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person given control of power.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maximize exports and limit imports.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colony developed and governed by a group.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Helped develop colonial GA.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protect or limit attack.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British Solider, Philanthropist, and founder of British GA colony.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study of money or wealth.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Colonization in GA</dc:title>
  <dcterms:created xsi:type="dcterms:W3CDTF">2021-10-11T06:34:08Z</dcterms:created>
  <dcterms:modified xsi:type="dcterms:W3CDTF">2021-10-11T06:34:08Z</dcterms:modified>
</cp:coreProperties>
</file>