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Europen Starling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color is the common starling?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Favorite food ro eat during cold months?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Where were they set loose?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makes them so annoying?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Favorite food to eat during warm months?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color of spots does the common starling have?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Favorite place to live?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color are their eggs?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their native home?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do they damage?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How many times do they lay eggs per year?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Europen Starling</dc:title>
  <dcterms:created xsi:type="dcterms:W3CDTF">2021-10-11T06:34:35Z</dcterms:created>
  <dcterms:modified xsi:type="dcterms:W3CDTF">2021-10-11T06:34:35Z</dcterms:modified>
</cp:coreProperties>
</file>