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Everest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De bouger souvent. Verbe, conjugué avec lui à l'imparfait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Sans s'arrêter.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Une habitude familière.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Concernant les tremblements de terre.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La laine d'un mouton s'appelle....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Trop remarquable pour être cru.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Un état de bruit très fort.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Un procès extrêmement sévère.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Quand quelque chose st enterré et couvert de terre. Verbe, conjugué avec il au présent.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À garder invisibles en les couvrant. Verbe.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D'absorber une substance par la gorge. Verbe.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Douteux...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Pour faire quelque chose de plus doux. Verbe, conjugué avec il au présent.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Le type de chaussures que vous portez pour jouer au soccer.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Capable d'être soufflé avec de l'air.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Everest</dc:title>
  <dcterms:created xsi:type="dcterms:W3CDTF">2021-10-11T06:35:06Z</dcterms:created>
  <dcterms:modified xsi:type="dcterms:W3CDTF">2021-10-11T06:35:06Z</dcterms:modified>
</cp:coreProperties>
</file>