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Everything,Everything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relating to a tomb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mechanical model of the solar system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kept away from the outside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narrow opening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dramatic entertainment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person or thing that is likely to cause trouble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bubble baby disease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humorous and carefree during a serious situation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full of shedding light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pretending to be affected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line that approaches a given curve but doesn't meet at any finite distance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has dark umber skin and enormous dreadlocks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mutual relationship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self-contradictory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extreme shortage of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surprised or confused making one unsure of how to react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light fuel oil obtained by distilling petroleum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revealing or indicating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someone or something that is excluded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period of time in a person's life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Everything,Everything</dc:title>
  <dcterms:created xsi:type="dcterms:W3CDTF">2021-10-11T06:36:05Z</dcterms:created>
  <dcterms:modified xsi:type="dcterms:W3CDTF">2021-10-11T06:36:05Z</dcterms:modified>
</cp:coreProperties>
</file>