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Everything Hypno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</w:tbl>
    <w:p>
      <w:pPr>
        <w:pStyle w:val="WordBankLarge"/>
      </w:pPr>
      <w:r>
        <w:t xml:space="preserve">   VOICE    </w:t>
      </w:r>
      <w:r>
        <w:t xml:space="preserve">   VISUALIZE    </w:t>
      </w:r>
      <w:r>
        <w:t xml:space="preserve">   UNCONSCIOUS    </w:t>
      </w:r>
      <w:r>
        <w:t xml:space="preserve">   TRANCE    </w:t>
      </w:r>
      <w:r>
        <w:t xml:space="preserve">   SLEEP    </w:t>
      </w:r>
      <w:r>
        <w:t xml:space="preserve">   SUBCONSCIOUS    </w:t>
      </w:r>
      <w:r>
        <w:t xml:space="preserve">   SOMNAMBULISM    </w:t>
      </w:r>
      <w:r>
        <w:t xml:space="preserve">   SECONDARY GAIN    </w:t>
      </w:r>
      <w:r>
        <w:t xml:space="preserve">   SUGGESTABILITY    </w:t>
      </w:r>
      <w:r>
        <w:t xml:space="preserve">   RELAX    </w:t>
      </w:r>
      <w:r>
        <w:t xml:space="preserve">   RAPPORT    </w:t>
      </w:r>
      <w:r>
        <w:t xml:space="preserve">   PATTERN INTERRUPT    </w:t>
      </w:r>
      <w:r>
        <w:t xml:space="preserve">   PACE    </w:t>
      </w:r>
      <w:r>
        <w:t xml:space="preserve">   OHA    </w:t>
      </w:r>
      <w:r>
        <w:t xml:space="preserve">   NOTICE    </w:t>
      </w:r>
      <w:r>
        <w:t xml:space="preserve">   NLP    </w:t>
      </w:r>
      <w:r>
        <w:t xml:space="preserve">   MIRRORING    </w:t>
      </w:r>
      <w:r>
        <w:t xml:space="preserve">   MILTON MODEL    </w:t>
      </w:r>
      <w:r>
        <w:t xml:space="preserve">   META MODEL    </w:t>
      </w:r>
      <w:r>
        <w:t xml:space="preserve">   MESMER    </w:t>
      </w:r>
      <w:r>
        <w:t xml:space="preserve">   LOOPING    </w:t>
      </w:r>
      <w:r>
        <w:t xml:space="preserve">   JUNG    </w:t>
      </w:r>
      <w:r>
        <w:t xml:space="preserve">   INFLUENCE    </w:t>
      </w:r>
      <w:r>
        <w:t xml:space="preserve">   IMAGINE    </w:t>
      </w:r>
      <w:r>
        <w:t xml:space="preserve">   HYPNOTHERAPIST    </w:t>
      </w:r>
      <w:r>
        <w:t xml:space="preserve">   HALLUCINATION    </w:t>
      </w:r>
      <w:r>
        <w:t xml:space="preserve">   FREUD    </w:t>
      </w:r>
      <w:r>
        <w:t xml:space="preserve">   ETHICS    </w:t>
      </w:r>
      <w:r>
        <w:t xml:space="preserve">   ESDAILE    </w:t>
      </w:r>
      <w:r>
        <w:t xml:space="preserve">   ERICKSONIAN    </w:t>
      </w:r>
      <w:r>
        <w:t xml:space="preserve">   EMOTIONS    </w:t>
      </w:r>
      <w:r>
        <w:t xml:space="preserve">   ELMAN    </w:t>
      </w:r>
      <w:r>
        <w:t xml:space="preserve">   DEEPER    </w:t>
      </w:r>
      <w:r>
        <w:t xml:space="preserve">   COVERT    </w:t>
      </w:r>
      <w:r>
        <w:t xml:space="preserve">   CONSCIOUS    </w:t>
      </w:r>
      <w:r>
        <w:t xml:space="preserve">   CATALEPTIC    </w:t>
      </w:r>
      <w:r>
        <w:t xml:space="preserve">   BREATHE    </w:t>
      </w:r>
      <w:r>
        <w:t xml:space="preserve">   BRAID    </w:t>
      </w:r>
      <w:r>
        <w:t xml:space="preserve">   ANCHORS    </w:t>
      </w:r>
      <w:r>
        <w:t xml:space="preserve">   ABREACTION    </w:t>
      </w:r>
      <w:r>
        <w:t xml:space="preserve">   ABBE FARIA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Everything Hypno</dc:title>
  <dcterms:created xsi:type="dcterms:W3CDTF">2021-10-11T06:36:17Z</dcterms:created>
  <dcterms:modified xsi:type="dcterms:W3CDTF">2021-10-11T06:36:17Z</dcterms:modified>
</cp:coreProperties>
</file>