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Evolution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molecule inside cells that contains the genetic information responsible for the development and function of an organism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 individual animal, plant or single-celled life form.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surroundings or conditions in which a person, animal or plant lives or operates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variety of life in the world or in a particular habitat or ecosystem.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Scientific discipline in which the relationships among living organisms and the interaction the organisms have with their environments are studied.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Net directional change or any cumulative change in the characteristics of organisms or populations over many generations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natural home or environment of an animal, plant or other organism.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study of living organisms ,divided into many specialized fields that cover their morphology, physiology, anatomy, behavior ,orgin and distribution.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basic unit of heredity that occupies a specific location on a chromosome.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Group of organisms that can interbreed and produce viable offspring; group of organisms with evolutionary history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Evolution</dc:title>
  <dcterms:created xsi:type="dcterms:W3CDTF">2021-10-11T06:36:44Z</dcterms:created>
  <dcterms:modified xsi:type="dcterms:W3CDTF">2021-10-11T06:36:44Z</dcterms:modified>
</cp:coreProperties>
</file>