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Evolution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Differences among a population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naturalist who proposed natural selection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group of organisms that are similar and can breed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Has four main principals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change in species over 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Causes competition for resources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Species changing over time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One species turns into a new species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All species descend from a...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Preserved remains of organisms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Evolution </dc:title>
  <dcterms:created xsi:type="dcterms:W3CDTF">2021-10-11T06:35:34Z</dcterms:created>
  <dcterms:modified xsi:type="dcterms:W3CDTF">2021-10-11T06:35:34Z</dcterms:modified>
</cp:coreProperties>
</file>