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Evolution Vocab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Preserved remains or traces of ancient organisms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Heritable characteristic that increases an organism's ability to survive and reproduce in an environment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group of living organisms that consist of similar individuals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Information stating whether a belief is true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Variation in the frequency of different genotypes in a small population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Change over time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intentional breeding of plants or animals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Process by which organisms that are most suited to their environment survive and reproduce most successfully.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ability to survive to reproductive 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naturalist, with a widely accepted theory of evolution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disaster that significantly reduces a population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formation of new species throughout evolution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total of the characteristics given to a child genetically from their parent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different genes in an interbred population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group of organisms from one species that live in the same place, at the same time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Evolution Vocab</dc:title>
  <dcterms:created xsi:type="dcterms:W3CDTF">2021-10-12T20:23:25Z</dcterms:created>
  <dcterms:modified xsi:type="dcterms:W3CDTF">2021-10-12T20:23:25Z</dcterms:modified>
</cp:coreProperties>
</file>