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Evolution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Species evolve to have similar traits but are unrelated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Similar in bone structure but different  functions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Measure of survival and ability to produce much offspring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Type of selection where pressure for both extreme phenotypes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All alleles in a population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When 2 populations evolve to become different species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Share common ancestor but develop differently as they adapt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Have similar functions but different structures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Earth has been affected by sudden, violent event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 Differences in a type of species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More offspring produced than can survive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Type of selection when there is pressure for middle phenotype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Earth has changes slowly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Species from different populations reproduce at different times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group of organisms that can reproduce and have fertile offspring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Embryos all look same in early steps of life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Evolution</dc:title>
  <dcterms:created xsi:type="dcterms:W3CDTF">2021-10-11T06:35:37Z</dcterms:created>
  <dcterms:modified xsi:type="dcterms:W3CDTF">2021-10-11T06:35:37Z</dcterms:modified>
</cp:coreProperties>
</file>