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Evolution by Chandler Hindman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gradual change of a species over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process by which a new species evolves from another species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same function but different structure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changes in the DNA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trait that helps an organism survive and reproduce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closely related species evolve to have differences in their structures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same structure, but different function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any difference between members of the same species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word used to describe when a species no longer exists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random changes in gene frequencies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group of species who are similar and can mate amongst eachother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Evolution by Chandler Hindman</dc:title>
  <dcterms:created xsi:type="dcterms:W3CDTF">2021-10-11T06:35:02Z</dcterms:created>
  <dcterms:modified xsi:type="dcterms:W3CDTF">2021-10-11T06:35:02Z</dcterms:modified>
</cp:coreProperties>
</file>