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Evolution of Hip Hop Dance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</w:tbl>
    <w:p>
      <w:pPr>
        <w:pStyle w:val="WordBankLarge"/>
      </w:pPr>
      <w:r>
        <w:t xml:space="preserve">   make it rain    </w:t>
      </w:r>
      <w:r>
        <w:t xml:space="preserve">   hey ho    </w:t>
      </w:r>
      <w:r>
        <w:t xml:space="preserve">   the robot    </w:t>
      </w:r>
      <w:r>
        <w:t xml:space="preserve">   the carlton    </w:t>
      </w:r>
      <w:r>
        <w:t xml:space="preserve">   the cabbage patch    </w:t>
      </w:r>
      <w:r>
        <w:t xml:space="preserve">   crank that soulja boy    </w:t>
      </w:r>
      <w:r>
        <w:t xml:space="preserve">   the humpty    </w:t>
      </w:r>
      <w:r>
        <w:t xml:space="preserve">   the biz    </w:t>
      </w:r>
      <w:r>
        <w:t xml:space="preserve">   the wop    </w:t>
      </w:r>
      <w:r>
        <w:t xml:space="preserve">   sweetpotato    </w:t>
      </w:r>
      <w:r>
        <w:t xml:space="preserve">   clockwise    </w:t>
      </w:r>
      <w:r>
        <w:t xml:space="preserve">   rise n shine    </w:t>
      </w:r>
      <w:r>
        <w:t xml:space="preserve">   sunshine &amp; rainbow    </w:t>
      </w:r>
      <w:r>
        <w:t xml:space="preserve">   grate your finger    </w:t>
      </w:r>
      <w:r>
        <w:t xml:space="preserve">   dirt off shoulder    </w:t>
      </w:r>
      <w:r>
        <w:t xml:space="preserve">   stanky legg    </w:t>
      </w:r>
      <w:r>
        <w:t xml:space="preserve">   moonwalk    </w:t>
      </w:r>
      <w:r>
        <w:t xml:space="preserve">   naenae    </w:t>
      </w:r>
      <w:r>
        <w:t xml:space="preserve">   running man    </w:t>
      </w:r>
      <w:r>
        <w:t xml:space="preserve">   mc hammer    </w:t>
      </w:r>
      <w:r>
        <w:t xml:space="preserve">   dab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Evolution of Hip Hop Dance</dc:title>
  <dcterms:created xsi:type="dcterms:W3CDTF">2021-10-11T06:35:56Z</dcterms:created>
  <dcterms:modified xsi:type="dcterms:W3CDTF">2021-10-11T06:35:56Z</dcterms:modified>
</cp:coreProperties>
</file>