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Excel Charts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Medium"/>
      </w:pPr>
      <w:r>
        <w:t xml:space="preserve">   Area    </w:t>
      </w:r>
      <w:r>
        <w:t xml:space="preserve">   Bar    </w:t>
      </w:r>
      <w:r>
        <w:t xml:space="preserve">   Column    </w:t>
      </w:r>
      <w:r>
        <w:t xml:space="preserve">   Combo    </w:t>
      </w:r>
      <w:r>
        <w:t xml:space="preserve">   Doughnut    </w:t>
      </w:r>
      <w:r>
        <w:t xml:space="preserve">   Funnel    </w:t>
      </w:r>
      <w:r>
        <w:t xml:space="preserve">   Histogram    </w:t>
      </w:r>
      <w:r>
        <w:t xml:space="preserve">   Line    </w:t>
      </w:r>
      <w:r>
        <w:t xml:space="preserve">   Pie    </w:t>
      </w:r>
      <w:r>
        <w:t xml:space="preserve">   Radar    </w:t>
      </w:r>
      <w:r>
        <w:t xml:space="preserve">   Scatter    </w:t>
      </w:r>
      <w:r>
        <w:t xml:space="preserve">   Stock    </w:t>
      </w:r>
      <w:r>
        <w:t xml:space="preserve">   Sunburst    </w:t>
      </w:r>
      <w:r>
        <w:t xml:space="preserve">   Surface    </w:t>
      </w:r>
      <w:r>
        <w:t xml:space="preserve">   Treemap    </w:t>
      </w:r>
      <w:r>
        <w:t xml:space="preserve">   Waterfall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 Charts</dc:title>
  <dcterms:created xsi:type="dcterms:W3CDTF">2021-10-11T06:37:02Z</dcterms:created>
  <dcterms:modified xsi:type="dcterms:W3CDTF">2021-10-11T06:37:02Z</dcterms:modified>
</cp:coreProperties>
</file>