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Explain Globalization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Prosperity and on ________ in societies around the world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The worldwide movement toward economic, financial, trade ,and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For centuries, people and______ have invested in enterprises in other countries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Have negotiated dramatic reductions in barriers to commerce and have established international agreements to promote trade in goals , _______and investments 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Globalzation is deeply 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It has to do with political systems and 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This process has effects on the _____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Many government have adopted _________economic systems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_______ has been the other principal drive of globalization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Globalization is a process of _____and integration among the people 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Explain Globalization</dc:title>
  <dcterms:created xsi:type="dcterms:W3CDTF">2021-10-11T06:38:24Z</dcterms:created>
  <dcterms:modified xsi:type="dcterms:W3CDTF">2021-10-11T06:38:24Z</dcterms:modified>
</cp:coreProperties>
</file>