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Exploring the World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Communities to spread religion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Resistance to 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Ancient people of South America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Spanish Explorers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Islands southeast of Asia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war fleet with 132 ships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Man who discovered and named Florida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Americas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Schism from the Catholic Church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Ancient people of Mexico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German Priest who questioned the Catholic church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sail around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Man who discovered the Americas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exchange of people, plants, animals, &amp; germs from one continent to another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Device to measure the angle of the stars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Device that shows direction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First man to circumnavigate the world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Exploring the World</dc:title>
  <dcterms:created xsi:type="dcterms:W3CDTF">2021-10-11T06:39:30Z</dcterms:created>
  <dcterms:modified xsi:type="dcterms:W3CDTF">2021-10-11T06:39:30Z</dcterms:modified>
</cp:coreProperties>
</file>