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Extensive Properties and Intensive Properties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Flammability    </w:t>
      </w:r>
      <w:r>
        <w:t xml:space="preserve">   Streak    </w:t>
      </w:r>
      <w:r>
        <w:t xml:space="preserve">   Luster    </w:t>
      </w:r>
      <w:r>
        <w:t xml:space="preserve">   Surface Tension    </w:t>
      </w:r>
      <w:r>
        <w:t xml:space="preserve">   Elasticity    </w:t>
      </w:r>
      <w:r>
        <w:t xml:space="preserve">   Texture    </w:t>
      </w:r>
      <w:r>
        <w:t xml:space="preserve">   Conduction    </w:t>
      </w:r>
      <w:r>
        <w:t xml:space="preserve">   Solubility    </w:t>
      </w:r>
      <w:r>
        <w:t xml:space="preserve">   Hardness    </w:t>
      </w:r>
      <w:r>
        <w:t xml:space="preserve">   Ductility    </w:t>
      </w:r>
      <w:r>
        <w:t xml:space="preserve">   Malleability    </w:t>
      </w:r>
      <w:r>
        <w:t xml:space="preserve">   Boiling Point    </w:t>
      </w:r>
      <w:r>
        <w:t xml:space="preserve">   Melting Point    </w:t>
      </w:r>
      <w:r>
        <w:t xml:space="preserve">   Density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Extensive Properties and Intensive Properties</dc:title>
  <dcterms:created xsi:type="dcterms:W3CDTF">2021-10-12T14:14:14Z</dcterms:created>
  <dcterms:modified xsi:type="dcterms:W3CDTF">2021-10-12T14:14:14Z</dcterms:modified>
</cp:coreProperties>
</file>