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Extreme Animals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hunt and gather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color patterns that help animals not be seen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animal that eats both plants and animals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 longer existing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early form of an insect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family of wolves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animal that kills others for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kind of snake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tame not wild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producing venom a poisonous liquid that kills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active at night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animal that others hunt for food</w:t>
            </w:r>
          </w:p>
        </w:tc>
      </w:tr>
    </w:tbl>
    <w:p>
      <w:pPr>
        <w:pStyle w:val="WordBankMedium"/>
      </w:pPr>
      <w:r>
        <w:t xml:space="preserve">   Venomous    </w:t>
      </w:r>
      <w:r>
        <w:t xml:space="preserve">   Omnivore    </w:t>
      </w:r>
      <w:r>
        <w:t xml:space="preserve">   Pack    </w:t>
      </w:r>
      <w:r>
        <w:t xml:space="preserve">   Viper    </w:t>
      </w:r>
      <w:r>
        <w:t xml:space="preserve">   Larvae    </w:t>
      </w:r>
      <w:r>
        <w:t xml:space="preserve">   Forage    </w:t>
      </w:r>
      <w:r>
        <w:t xml:space="preserve">   Nocturnal    </w:t>
      </w:r>
      <w:r>
        <w:t xml:space="preserve">   Prey    </w:t>
      </w:r>
      <w:r>
        <w:t xml:space="preserve">   Predator    </w:t>
      </w:r>
      <w:r>
        <w:t xml:space="preserve">   Extinct    </w:t>
      </w:r>
      <w:r>
        <w:t xml:space="preserve">   Camouflage    </w:t>
      </w:r>
      <w:r>
        <w:t xml:space="preserve">   Domestic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Extreme Animals</dc:title>
  <dcterms:created xsi:type="dcterms:W3CDTF">2022-01-14T03:32:20Z</dcterms:created>
  <dcterms:modified xsi:type="dcterms:W3CDTF">2022-01-14T03:32:20Z</dcterms:modified>
</cp:coreProperties>
</file>