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Extreme Weather</w:t>
      </w:r>
    </w:p>
    <w:p>
      <w:pPr>
        <w:pStyle w:val="Questions"/>
      </w:pPr>
      <w:r>
        <w:t xml:space="preserve">1. IRCAHNREU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2. DNROOTA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3. OLDOF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4. ICE MTOSR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5. SUEGR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6. GUHRTOD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7. ASRTNOSDM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8. IBZDZRLA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9. NOWS EOHSLV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10. PTYONOH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11. ONMOOSN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12. TEHA KSTORE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13. ESITTROBF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14. HTELESR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15. UREMSHDTNORT </w:t>
      </w:r>
      <w:r>
        <w:rPr>
          <w:u w:val="single"/>
        </w:rPr>
        <w:t xml:space="preserve">______________________________________</w:t>
      </w:r>
    </w:p>
    <w:p>
      <w:pPr>
        <w:pStyle w:val="Questions"/>
      </w:pPr>
      <w:r>
        <w:t xml:space="preserve">16. LGGNNHIIT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17. IPWSHDHNEIESDG </w:t>
      </w:r>
      <w:r>
        <w:rPr>
          <w:u w:val="single"/>
        </w:rPr>
        <w:t xml:space="preserve">____________________________________</w:t>
      </w:r>
    </w:p>
    <w:p>
      <w:pPr>
        <w:pStyle w:val="Questions"/>
      </w:pPr>
      <w:r>
        <w:t xml:space="preserve">18. EPORDLP ADRAR </w:t>
      </w:r>
      <w:r>
        <w:rPr>
          <w:u w:val="single"/>
        </w:rPr>
        <w:t xml:space="preserve">_____________________________________</w:t>
      </w:r>
    </w:p>
    <w:p>
      <w:pPr>
        <w:pStyle w:val="Questions"/>
      </w:pPr>
      <w:r>
        <w:t xml:space="preserve">19. DOORPNWU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20. AAMDEG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21. LIHA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22. LUDMDSIE </w:t>
      </w:r>
      <w:r>
        <w:rPr>
          <w:u w:val="single"/>
        </w:rPr>
        <w:t xml:space="preserve">__________________________________________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Extreme Weather</dc:title>
  <dcterms:created xsi:type="dcterms:W3CDTF">2021-12-17T03:44:36Z</dcterms:created>
  <dcterms:modified xsi:type="dcterms:W3CDTF">2021-12-17T03:44:36Z</dcterms:modified>
</cp:coreProperties>
</file>