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F1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Alfa Romeo    </w:t>
      </w:r>
      <w:r>
        <w:t xml:space="preserve">   Alonso    </w:t>
      </w:r>
      <w:r>
        <w:t xml:space="preserve">   Alpha Tauri    </w:t>
      </w:r>
      <w:r>
        <w:t xml:space="preserve">   Alpine    </w:t>
      </w:r>
      <w:r>
        <w:t xml:space="preserve">   Aston Martin    </w:t>
      </w:r>
      <w:r>
        <w:t xml:space="preserve">   Bottas    </w:t>
      </w:r>
      <w:r>
        <w:t xml:space="preserve">   Fast    </w:t>
      </w:r>
      <w:r>
        <w:t xml:space="preserve">   Ferrari    </w:t>
      </w:r>
      <w:r>
        <w:t xml:space="preserve">   Flag    </w:t>
      </w:r>
      <w:r>
        <w:t xml:space="preserve">   Formula One    </w:t>
      </w:r>
      <w:r>
        <w:t xml:space="preserve">   Gasly    </w:t>
      </w:r>
      <w:r>
        <w:t xml:space="preserve">   Haas    </w:t>
      </w:r>
      <w:r>
        <w:t xml:space="preserve">   Hamilton    </w:t>
      </w:r>
      <w:r>
        <w:t xml:space="preserve">   Leclerc    </w:t>
      </w:r>
      <w:r>
        <w:t xml:space="preserve">   McLaren    </w:t>
      </w:r>
      <w:r>
        <w:t xml:space="preserve">   Mercedes    </w:t>
      </w:r>
      <w:r>
        <w:t xml:space="preserve">   Norris    </w:t>
      </w:r>
      <w:r>
        <w:t xml:space="preserve">   Perez    </w:t>
      </w:r>
      <w:r>
        <w:t xml:space="preserve">   Pit    </w:t>
      </w:r>
      <w:r>
        <w:t xml:space="preserve">   Poll    </w:t>
      </w:r>
      <w:r>
        <w:t xml:space="preserve">   Qualifiers    </w:t>
      </w:r>
      <w:r>
        <w:t xml:space="preserve">   Race    </w:t>
      </w:r>
      <w:r>
        <w:t xml:space="preserve">   Red Flag    </w:t>
      </w:r>
      <w:r>
        <w:t xml:space="preserve">   Redbull    </w:t>
      </w:r>
      <w:r>
        <w:t xml:space="preserve">   Ricciardo    </w:t>
      </w:r>
      <w:r>
        <w:t xml:space="preserve">   Sainz    </w:t>
      </w:r>
      <w:r>
        <w:t xml:space="preserve">   Schumacher    </w:t>
      </w:r>
      <w:r>
        <w:t xml:space="preserve">   Track    </w:t>
      </w:r>
      <w:r>
        <w:t xml:space="preserve">   Verstamiltion    </w:t>
      </w:r>
      <w:r>
        <w:t xml:space="preserve">   Verstappen    </w:t>
      </w:r>
      <w:r>
        <w:t xml:space="preserve">   Vettel    </w:t>
      </w:r>
      <w:r>
        <w:t xml:space="preserve">   Wheels    </w:t>
      </w:r>
      <w:r>
        <w:t xml:space="preserve">   Williams    </w:t>
      </w:r>
      <w:r>
        <w:t xml:space="preserve">   World Champ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 Word search</dc:title>
  <dcterms:created xsi:type="dcterms:W3CDTF">2021-12-27T03:38:12Z</dcterms:created>
  <dcterms:modified xsi:type="dcterms:W3CDTF">2021-12-27T03:38:12Z</dcterms:modified>
</cp:coreProperties>
</file>