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FCCLA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</w:tbl>
    <w:p>
      <w:pPr>
        <w:pStyle w:val="WordBankLarge"/>
      </w:pPr>
      <w:r>
        <w:t xml:space="preserve">   trust    </w:t>
      </w:r>
      <w:r>
        <w:t xml:space="preserve">   faith    </w:t>
      </w:r>
      <w:r>
        <w:t xml:space="preserve">   love    </w:t>
      </w:r>
      <w:r>
        <w:t xml:space="preserve">   innovations    </w:t>
      </w:r>
      <w:r>
        <w:t xml:space="preserve">   projects    </w:t>
      </w:r>
      <w:r>
        <w:t xml:space="preserve">   entrepreneurship    </w:t>
      </w:r>
      <w:r>
        <w:t xml:space="preserve">   advocacy    </w:t>
      </w:r>
      <w:r>
        <w:t xml:space="preserve">   giving    </w:t>
      </w:r>
      <w:r>
        <w:t xml:space="preserve">   service    </w:t>
      </w:r>
      <w:r>
        <w:t xml:space="preserve">   community    </w:t>
      </w:r>
      <w:r>
        <w:t xml:space="preserve">   responsibility    </w:t>
      </w:r>
      <w:r>
        <w:t xml:space="preserve">   travel    </w:t>
      </w:r>
      <w:r>
        <w:t xml:space="preserve">   convention    </w:t>
      </w:r>
      <w:r>
        <w:t xml:space="preserve">   skills    </w:t>
      </w:r>
      <w:r>
        <w:t xml:space="preserve">   organization    </w:t>
      </w:r>
      <w:r>
        <w:t xml:space="preserve">   limitless    </w:t>
      </w:r>
      <w:r>
        <w:t xml:space="preserve">   leader    </w:t>
      </w:r>
      <w:r>
        <w:t xml:space="preserve">   career    </w:t>
      </w:r>
      <w:r>
        <w:t xml:space="preserve">   family    </w:t>
      </w:r>
      <w:r>
        <w:t xml:space="preserve">   officer    </w:t>
      </w:r>
      <w:r>
        <w:t xml:space="preserve">   leadership    </w:t>
      </w:r>
      <w:r>
        <w:t xml:space="preserve">   compete    </w:t>
      </w:r>
      <w:r>
        <w:t xml:space="preserve">   STAR    </w:t>
      </w:r>
      <w:r>
        <w:t xml:space="preserve">   FCCLA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FCCLA</dc:title>
  <dcterms:created xsi:type="dcterms:W3CDTF">2021-10-11T06:54:54Z</dcterms:created>
  <dcterms:modified xsi:type="dcterms:W3CDTF">2021-10-11T06:54:54Z</dcterms:modified>
</cp:coreProperties>
</file>