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F.C. BARCELONA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Which Argentine player left the club at mid-season to go play in a Chinese team?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 How many Barça players are French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How many trips has Barça achieved?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 First goalkeeper's first name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 Last name that is repeated in two players of the team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 From what Spanish team did Barça beat Ivan Rackitich?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was the last signing of Barça?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How many cups of Europe does Barça have?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Name of the last Barça coach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Nationality of the second goalkeeper of the team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player and Dutch coach changed the philosophy of Barça?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player has left the team after 22 years?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nickname does striker Luis Suarez have?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is the player of Barça who were the number ten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Name of the plant that comes from the quarry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F.C. BARCELONA</dc:title>
  <dcterms:created xsi:type="dcterms:W3CDTF">2021-10-11T06:41:37Z</dcterms:created>
  <dcterms:modified xsi:type="dcterms:W3CDTF">2021-10-11T06:41:37Z</dcterms:modified>
</cp:coreProperties>
</file>