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FFA Ceremonies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brotherhood    </w:t>
      </w:r>
      <w:r>
        <w:t xml:space="preserve">   leadership    </w:t>
      </w:r>
      <w:r>
        <w:t xml:space="preserve">   advice    </w:t>
      </w:r>
      <w:r>
        <w:t xml:space="preserve">   wisdom    </w:t>
      </w:r>
      <w:r>
        <w:t xml:space="preserve">   corn    </w:t>
      </w:r>
      <w:r>
        <w:t xml:space="preserve">   meetings    </w:t>
      </w:r>
      <w:r>
        <w:t xml:space="preserve">   receipts    </w:t>
      </w:r>
      <w:r>
        <w:t xml:space="preserve">   thrift    </w:t>
      </w:r>
      <w:r>
        <w:t xml:space="preserve">   paraphernalia    </w:t>
      </w:r>
      <w:r>
        <w:t xml:space="preserve">   room    </w:t>
      </w:r>
      <w:r>
        <w:t xml:space="preserve">   Hawaii    </w:t>
      </w:r>
      <w:r>
        <w:t xml:space="preserve">   Maine    </w:t>
      </w:r>
      <w:r>
        <w:t xml:space="preserve">   stations    </w:t>
      </w:r>
      <w:r>
        <w:t xml:space="preserve">   friends    </w:t>
      </w:r>
      <w:r>
        <w:t xml:space="preserve">   duties    </w:t>
      </w:r>
      <w:r>
        <w:t xml:space="preserve">   ceremonies    </w:t>
      </w:r>
      <w:r>
        <w:t xml:space="preserve">   members    </w:t>
      </w:r>
      <w:r>
        <w:t xml:space="preserve">   pledge    </w:t>
      </w:r>
      <w:r>
        <w:t xml:space="preserve">   three    </w:t>
      </w:r>
      <w:r>
        <w:t xml:space="preserve">   two    </w:t>
      </w:r>
      <w:r>
        <w:t xml:space="preserve">   one    </w:t>
      </w:r>
      <w:r>
        <w:t xml:space="preserve">   gavel    </w:t>
      </w:r>
      <w:r>
        <w:t xml:space="preserve">   owl    </w:t>
      </w:r>
      <w:r>
        <w:t xml:space="preserve">   plow    </w:t>
      </w:r>
      <w:r>
        <w:t xml:space="preserve">   rising sun    </w:t>
      </w:r>
      <w:r>
        <w:t xml:space="preserve">   flag    </w:t>
      </w:r>
      <w:r>
        <w:t xml:space="preserve">   door    </w:t>
      </w:r>
      <w:r>
        <w:t xml:space="preserve">   washington    </w:t>
      </w:r>
      <w:r>
        <w:t xml:space="preserve">   advisor    </w:t>
      </w:r>
      <w:r>
        <w:t xml:space="preserve">   secretary    </w:t>
      </w:r>
      <w:r>
        <w:t xml:space="preserve">   treasurer    </w:t>
      </w:r>
      <w:r>
        <w:t xml:space="preserve">   sentinel    </w:t>
      </w:r>
      <w:r>
        <w:t xml:space="preserve">   reporter    </w:t>
      </w:r>
      <w:r>
        <w:t xml:space="preserve">   vice president    </w:t>
      </w:r>
      <w:r>
        <w:t xml:space="preserve">   president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FFA Ceremonies</dc:title>
  <dcterms:created xsi:type="dcterms:W3CDTF">2021-10-11T06:58:47Z</dcterms:created>
  <dcterms:modified xsi:type="dcterms:W3CDTF">2021-10-11T06:58:47Z</dcterms:modified>
</cp:coreProperties>
</file>