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FIGS OUT OF SEASON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Large"/>
      </w:pPr>
      <w:r>
        <w:t xml:space="preserve">   PRAY    </w:t>
      </w:r>
      <w:r>
        <w:t xml:space="preserve">   BIBLE    </w:t>
      </w:r>
      <w:r>
        <w:t xml:space="preserve">   GOD    </w:t>
      </w:r>
      <w:r>
        <w:t xml:space="preserve">   LOVE    </w:t>
      </w:r>
      <w:r>
        <w:t xml:space="preserve">   ANGRY    </w:t>
      </w:r>
      <w:r>
        <w:t xml:space="preserve">   TEACH    </w:t>
      </w:r>
      <w:r>
        <w:t xml:space="preserve">   BARRON    </w:t>
      </w:r>
      <w:r>
        <w:t xml:space="preserve">   CURSED    </w:t>
      </w:r>
      <w:r>
        <w:t xml:space="preserve">   ANIMALS    </w:t>
      </w:r>
      <w:r>
        <w:t xml:space="preserve">   WHIP    </w:t>
      </w:r>
      <w:r>
        <w:t xml:space="preserve">   TABLES    </w:t>
      </w:r>
      <w:r>
        <w:t xml:space="preserve">   MONEY    </w:t>
      </w:r>
      <w:r>
        <w:t xml:space="preserve">   TEMPLE    </w:t>
      </w:r>
      <w:r>
        <w:t xml:space="preserve">   JESUS    </w:t>
      </w:r>
      <w:r>
        <w:t xml:space="preserve">   FIGS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FIGS OUT OF SEASON</dc:title>
  <dcterms:created xsi:type="dcterms:W3CDTF">2021-10-11T07:00:03Z</dcterms:created>
  <dcterms:modified xsi:type="dcterms:W3CDTF">2021-10-11T07:00:03Z</dcterms:modified>
</cp:coreProperties>
</file>