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FINDING TIME!!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allele    </w:t>
      </w:r>
      <w:r>
        <w:t xml:space="preserve">   chromosomes    </w:t>
      </w:r>
      <w:r>
        <w:t xml:space="preserve">   Codominance    </w:t>
      </w:r>
      <w:r>
        <w:t xml:space="preserve">   deoxyribonucleic acid    </w:t>
      </w:r>
      <w:r>
        <w:t xml:space="preserve">   dominant trait    </w:t>
      </w:r>
      <w:r>
        <w:t xml:space="preserve">   genes    </w:t>
      </w:r>
      <w:r>
        <w:t xml:space="preserve">   genotype    </w:t>
      </w:r>
      <w:r>
        <w:t xml:space="preserve">   gregor mendel    </w:t>
      </w:r>
      <w:r>
        <w:t xml:space="preserve">   heredity    </w:t>
      </w:r>
      <w:r>
        <w:t xml:space="preserve">   incomplete dominance    </w:t>
      </w:r>
      <w:r>
        <w:t xml:space="preserve">   inheritance    </w:t>
      </w:r>
      <w:r>
        <w:t xml:space="preserve">   mutation    </w:t>
      </w:r>
      <w:r>
        <w:t xml:space="preserve">   phenotype    </w:t>
      </w:r>
      <w:r>
        <w:t xml:space="preserve">   recessive trait    </w:t>
      </w:r>
      <w:r>
        <w:t xml:space="preserve">   sex hemophilia    </w:t>
      </w:r>
      <w:r>
        <w:t xml:space="preserve">   sex influence    </w:t>
      </w:r>
      <w:r>
        <w:t xml:space="preserve">   sex linked trait    </w:t>
      </w:r>
      <w:r>
        <w:t xml:space="preserve">   trait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FINDING TIME!!</dc:title>
  <dcterms:created xsi:type="dcterms:W3CDTF">2021-10-11T07:06:52Z</dcterms:created>
  <dcterms:modified xsi:type="dcterms:W3CDTF">2021-10-11T07:06:52Z</dcterms:modified>
</cp:coreProperties>
</file>