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FIND ME FUN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TECHNICIAN    </w:t>
      </w:r>
      <w:r>
        <w:t xml:space="preserve">   DRUG SCREEN    </w:t>
      </w:r>
      <w:r>
        <w:t xml:space="preserve">   SPECIMEN    </w:t>
      </w:r>
      <w:r>
        <w:t xml:space="preserve">   PATIENT    </w:t>
      </w:r>
      <w:r>
        <w:t xml:space="preserve">   VENIPUNCTURE    </w:t>
      </w:r>
      <w:r>
        <w:t xml:space="preserve">   TRANSFER DEVICE    </w:t>
      </w:r>
      <w:r>
        <w:t xml:space="preserve">   BUGS    </w:t>
      </w:r>
      <w:r>
        <w:t xml:space="preserve">   STOOL    </w:t>
      </w:r>
      <w:r>
        <w:t xml:space="preserve">   URINE    </w:t>
      </w:r>
      <w:r>
        <w:t xml:space="preserve">   Titer    </w:t>
      </w:r>
      <w:r>
        <w:t xml:space="preserve">   Serum    </w:t>
      </w:r>
      <w:r>
        <w:t xml:space="preserve">   Reagent    </w:t>
      </w:r>
      <w:r>
        <w:t xml:space="preserve">   Quality Control    </w:t>
      </w:r>
      <w:r>
        <w:t xml:space="preserve">   Pathogen    </w:t>
      </w:r>
      <w:r>
        <w:t xml:space="preserve">   Molecule    </w:t>
      </w:r>
      <w:r>
        <w:t xml:space="preserve">   DDIMER    </w:t>
      </w:r>
      <w:r>
        <w:t xml:space="preserve">   Anticoagulant    </w:t>
      </w:r>
      <w:r>
        <w:t xml:space="preserve">   Manual    </w:t>
      </w:r>
      <w:r>
        <w:t xml:space="preserve">   Hemoglobin    </w:t>
      </w:r>
      <w:r>
        <w:t xml:space="preserve">   GLUCOSE    </w:t>
      </w:r>
      <w:r>
        <w:t xml:space="preserve">   CULTURES    </w:t>
      </w:r>
      <w:r>
        <w:t xml:space="preserve">   CDIFF    </w:t>
      </w:r>
      <w:r>
        <w:t xml:space="preserve">   Centrifuge    </w:t>
      </w:r>
      <w:r>
        <w:t xml:space="preserve">   ANTICOAGULANT    </w:t>
      </w:r>
      <w:r>
        <w:t xml:space="preserve">   ANTIBODY    </w:t>
      </w:r>
      <w:r>
        <w:t xml:space="preserve">   PATHOLOGY    </w:t>
      </w:r>
      <w:r>
        <w:t xml:space="preserve">   HEMATOLOGY    </w:t>
      </w:r>
      <w:r>
        <w:t xml:space="preserve">   BLOOD BANK    </w:t>
      </w:r>
      <w:r>
        <w:t xml:space="preserve">   CHEMISTRY    </w:t>
      </w:r>
      <w:r>
        <w:t xml:space="preserve">   MICROBIOLOGY    </w:t>
      </w:r>
      <w:r>
        <w:t xml:space="preserve">   PHLEBOTOMIST    </w:t>
      </w:r>
      <w:r>
        <w:t xml:space="preserve">   NEEDLES    </w:t>
      </w:r>
      <w:r>
        <w:t xml:space="preserve">   BLOOD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FIND ME FUN</dc:title>
  <dcterms:created xsi:type="dcterms:W3CDTF">2021-10-11T07:03:17Z</dcterms:created>
  <dcterms:modified xsi:type="dcterms:W3CDTF">2021-10-11T07:03:17Z</dcterms:modified>
</cp:coreProperties>
</file>