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</w:tblPr>
      <w:tblGrid>
        <w:gridCol w:w="100"/>
        <w:gridCol w:w="100"/>
      </w:tblGrid>
      <w:tr>
        <w:tc>
          <w:p>
            <w:pPr>
              <w:pStyle w:val="NameDatePeriod"/>
            </w:pPr>
            <w:r>
              <w:t xml:space="preserve">Name: ___________________________________</w:t>
            </w:r>
          </w:p>
        </w:tc>
        <w:tc>
          <w:p>
            <w:pPr>
              <w:jc w:val="right"/>
              <w:pStyle w:val="NameDatePeriod"/>
            </w:pPr>
            <w:r>
              <w:t xml:space="preserve">Date: ______________</w:t>
            </w:r>
          </w:p>
        </w:tc>
      </w:tr>
    </w:tbl>
    <w:p>
      <w:pPr>
        <w:pStyle w:val="PuzzleTitle"/>
      </w:pPr>
      <w:r>
        <w:t xml:space="preserve">FLW0014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8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</w:tr>
    </w:tbl>
    <w:p>
      <w:pPr>
        <w:pStyle w:val="WordBankLarge"/>
      </w:pPr>
      <w:r>
        <w:t xml:space="preserve">   JUDICIARY    </w:t>
      </w:r>
      <w:r>
        <w:t xml:space="preserve">   LEGISLATIVE    </w:t>
      </w:r>
      <w:r>
        <w:t xml:space="preserve">   DISCRIMINATION    </w:t>
      </w:r>
      <w:r>
        <w:t xml:space="preserve">   TRIBUNAL    </w:t>
      </w:r>
      <w:r>
        <w:t xml:space="preserve">   COURT    </w:t>
      </w:r>
      <w:r>
        <w:t xml:space="preserve">   ENFORCEMENT OFFICER    </w:t>
      </w:r>
      <w:r>
        <w:t xml:space="preserve">   CUSTOM    </w:t>
      </w:r>
      <w:r>
        <w:t xml:space="preserve">   UNWRITTEN LAW    </w:t>
      </w:r>
      <w:r>
        <w:t xml:space="preserve">   WRITTEN LAW    </w:t>
      </w:r>
      <w:r>
        <w:t xml:space="preserve">   SYARIAH LAW    </w:t>
      </w:r>
      <w:r>
        <w:t xml:space="preserve">   FEDERAL CONSTITUTION    </w:t>
      </w:r>
      <w:r>
        <w:t xml:space="preserve">   CRIMINAL    </w:t>
      </w:r>
      <w:r>
        <w:t xml:space="preserve">   CIVIL    </w:t>
      </w:r>
      <w:r>
        <w:t xml:space="preserve">   FREEDOM    </w:t>
      </w:r>
      <w:r>
        <w:t xml:space="preserve">   JUSTICE    </w:t>
      </w:r>
      <w:r>
        <w:t xml:space="preserve">   EQUALITY    </w:t>
      </w:r>
      <w:r>
        <w:t xml:space="preserve">   MORALITY    </w:t>
      </w:r>
      <w:r>
        <w:t xml:space="preserve">   LEGAL SYSTEM    </w:t>
      </w:r>
      <w:r>
        <w:t xml:space="preserve">   JURISPRUDENCE    </w:t>
      </w:r>
      <w:r>
        <w:t xml:space="preserve">   LAW    </w:t>
      </w:r>
    </w:p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FLW0014</dc:title>
  <dcterms:created xsi:type="dcterms:W3CDTF">2021-10-11T07:14:08Z</dcterms:created>
  <dcterms:modified xsi:type="dcterms:W3CDTF">2021-10-11T07:14:08Z</dcterms:modified>
</cp:coreProperties>
</file>