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FOOD WED CROSSWORD PUZZLE!!! 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produces food for animals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eats left overs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makes its own food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swimmes  around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food for the fish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finds its own food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single sell life form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living thing that only eats meat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it hydrates animals and fish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cleans the tank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WED CROSSWORD PUZZLE!!!  </dc:title>
  <dcterms:created xsi:type="dcterms:W3CDTF">2021-10-11T07:18:34Z</dcterms:created>
  <dcterms:modified xsi:type="dcterms:W3CDTF">2021-10-11T07:18:34Z</dcterms:modified>
</cp:coreProperties>
</file>