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FOOTBALL TEAMS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</w:tbl>
    <w:p>
      <w:pPr>
        <w:pStyle w:val="WordBankLarge"/>
      </w:pPr>
      <w:r>
        <w:t xml:space="preserve">   AFC WEMBLEY    </w:t>
      </w:r>
      <w:r>
        <w:t xml:space="preserve">   ARSENAL    </w:t>
      </w:r>
      <w:r>
        <w:t xml:space="preserve">   ATLETICO MADRID    </w:t>
      </w:r>
      <w:r>
        <w:t xml:space="preserve">   BARCELONA    </w:t>
      </w:r>
      <w:r>
        <w:t xml:space="preserve">   BENFICA    </w:t>
      </w:r>
      <w:r>
        <w:t xml:space="preserve">   BEYERN MUNICH    </w:t>
      </w:r>
      <w:r>
        <w:t xml:space="preserve">   BURNLEY    </w:t>
      </w:r>
      <w:r>
        <w:t xml:space="preserve">   JUVENTUS    </w:t>
      </w:r>
      <w:r>
        <w:t xml:space="preserve">   LIVERPOOL    </w:t>
      </w:r>
      <w:r>
        <w:t xml:space="preserve">   LYON    </w:t>
      </w:r>
      <w:r>
        <w:t xml:space="preserve">   MANCHESTER UNITED    </w:t>
      </w:r>
      <w:r>
        <w:t xml:space="preserve">   PSG    </w:t>
      </w:r>
      <w:r>
        <w:t xml:space="preserve">   REAL MADRID    </w:t>
      </w:r>
      <w:r>
        <w:t xml:space="preserve">   SANTOS    </w:t>
      </w:r>
      <w:r>
        <w:t xml:space="preserve">   SPORTING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FOOTBALL TEAMS</dc:title>
  <dcterms:created xsi:type="dcterms:W3CDTF">2021-10-11T07:20:42Z</dcterms:created>
  <dcterms:modified xsi:type="dcterms:W3CDTF">2021-10-11T07:20:42Z</dcterms:modified>
</cp:coreProperties>
</file>