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FORTNITE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Large"/>
      </w:pPr>
      <w:r>
        <w:t xml:space="preserve">   chase    </w:t>
      </w:r>
      <w:r>
        <w:t xml:space="preserve">   zombies    </w:t>
      </w:r>
      <w:r>
        <w:t xml:space="preserve">   deploy    </w:t>
      </w:r>
      <w:r>
        <w:t xml:space="preserve">   crossbow    </w:t>
      </w:r>
      <w:r>
        <w:t xml:space="preserve">   sniperrifle    </w:t>
      </w:r>
      <w:r>
        <w:t xml:space="preserve">   bubble    </w:t>
      </w:r>
      <w:r>
        <w:t xml:space="preserve">   storm    </w:t>
      </w:r>
      <w:r>
        <w:t xml:space="preserve">   map    </w:t>
      </w:r>
      <w:r>
        <w:t xml:space="preserve">   minis    </w:t>
      </w:r>
      <w:r>
        <w:t xml:space="preserve">   battlebus    </w:t>
      </w:r>
      <w:r>
        <w:t xml:space="preserve">   launch    </w:t>
      </w:r>
      <w:r>
        <w:t xml:space="preserve">   knocked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FORTNITE</dc:title>
  <dcterms:created xsi:type="dcterms:W3CDTF">2021-10-11T07:27:09Z</dcterms:created>
  <dcterms:modified xsi:type="dcterms:W3CDTF">2021-10-11T07:27:09Z</dcterms:modified>
</cp:coreProperties>
</file>