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FUN WITH VACCINES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IS THE VACCINE PREVENTABLE DISEASE THAT CAUSES MENINGITIS AND PNEUMONIA?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VACCINE PREVENTS CANCER?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IS THE VACCINE PREVENTABLE DISEASE THAT CAUSES A COUGH THAT CAN LAST 4-6 WEEKS?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VACCINE PREVENTABLE DISEASE CAUSES MENINGITIS AND IS USUALLY GIVEN TO TEENAGERS?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VACCINE PREVENTABLE DISEASE HAS BEEN ELIMINATED IN THE U.S?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ORGAN DOES HEPATITIS EFFECT?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IS THE BEST TOOL AT PREVENTING SERIOUS INFECTIONS?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NAME THE 2 VACCINES THAT CAN CAUSE A RASH AND FEVER 1 WEEK AFTER ADMINISTRATION.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A COMMON REACTION TO VACCINES?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BEFORE THE VACCINE, THIS DISEASE WAS THE LEADING CAUSE OF BACTERIAL MENINGITIS.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 WITH VACCINES </dc:title>
  <dcterms:created xsi:type="dcterms:W3CDTF">2021-10-11T07:43:44Z</dcterms:created>
  <dcterms:modified xsi:type="dcterms:W3CDTF">2021-10-11T07:43:44Z</dcterms:modified>
</cp:coreProperties>
</file>