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Fablehaven Word Scramble</w:t>
      </w:r>
    </w:p>
    <w:p>
      <w:pPr>
        <w:pStyle w:val="Questions"/>
      </w:pPr>
      <w:r>
        <w:t xml:space="preserve">1. ETHS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2. EAKDRN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3. NDEOR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4. LEAN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5. OVLIA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6. IARSFEI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7. ASTSYR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8. EALD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9. ERMULI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10. UOHG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11. RAPGADN SONOESRN </w:t>
      </w:r>
      <w:r>
        <w:rPr>
          <w:u w:val="single"/>
        </w:rPr>
        <w:t xml:space="preserve">__________________________________</w:t>
      </w:r>
    </w:p>
    <w:p>
      <w:pPr>
        <w:pStyle w:val="Questions"/>
      </w:pPr>
      <w:r>
        <w:t xml:space="preserve">12. RABN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13. OEGLM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14. IKML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15. MRRIRO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16. EKCHNIC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17. ICHTW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18. EFNLVABAHE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19. NMRESOST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20. ADANI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21. DNGAARM NOERNSOS </w:t>
      </w:r>
      <w:r>
        <w:rPr>
          <w:u w:val="single"/>
        </w:rPr>
        <w:t xml:space="preserve">__________________________________</w:t>
      </w:r>
    </w:p>
    <w:p>
      <w:pPr>
        <w:pStyle w:val="Questions"/>
      </w:pPr>
      <w:r>
        <w:t xml:space="preserve">22. GAMCI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23. ONRNBDA LUML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24. IAYFR EENQU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25. AOXDDM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26. SPMI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27. IGOMNDE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28. YTFSANA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29. ERGSSO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30. RNOE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31. VNEEIGN TARS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32. ICTYSLMA ESUERTRAC </w:t>
      </w:r>
      <w:r>
        <w:rPr>
          <w:u w:val="single"/>
        </w:rPr>
        <w:t xml:space="preserve">________________________________</w:t>
      </w:r>
    </w:p>
    <w:p>
      <w:pPr>
        <w:pStyle w:val="Questions"/>
      </w:pPr>
      <w:r>
        <w:t xml:space="preserve">33. MEVSHIISCUO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34. POOL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35. HTBEROR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36. AKETRCARE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37. TNACIEN WSLA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38. URSEL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39. AOCEGRU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40. TSNKO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41. RISEST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42. RDEMUSMMI EVE </w:t>
      </w:r>
      <w:r>
        <w:rPr>
          <w:u w:val="single"/>
        </w:rPr>
        <w:t xml:space="preserve">_____________________________________</w:t>
      </w:r>
    </w:p>
    <w:p>
      <w:pPr>
        <w:pStyle w:val="Questions"/>
      </w:pPr>
      <w:r>
        <w:t xml:space="preserve">43. SESCETR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44. OOWDS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45. BBLUSBE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46. EUCTRDAP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47. EVRGEEN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48. SLDCLGIKOO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49. ENLIWLOBG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50. BTAAHMU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51. LGEBAM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52. RXILEI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53. ALORMN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54. VIRLSE OLWB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55. NPYHM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56. UHRT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57. RSEWINOB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58. OEUNECQNCSES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59. TSNA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60. DHTAE </w:t>
      </w:r>
      <w:r>
        <w:rPr>
          <w:u w:val="single"/>
        </w:rPr>
        <w:t xml:space="preserve">_____________________________________________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Fablehaven Word Scramble</dc:title>
  <dcterms:created xsi:type="dcterms:W3CDTF">2022-01-21T03:31:30Z</dcterms:created>
  <dcterms:modified xsi:type="dcterms:W3CDTF">2022-01-21T03:31:30Z</dcterms:modified>
</cp:coreProperties>
</file>