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Facial Services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Opaque, colourless gel-like liquid that fills the cell.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Transports nutrients from the digestive system to every system of the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Best class ever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Carb digesting enzyme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Produces extra cellular matrix and collagen, providing a structural framework for tissues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Sausage -shaped bodies that supply the cell with energy during the process of respiration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Protein that acts as a catalyst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Separates the inside from the outside of the cell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An organelle that has a dense area of cytoplasm near the nucleus,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natural occurring polysaccharide (acid) that has an important role in our skin moisture content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Breaks down proteins into Amino Acids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Breaks down proteins into Amino Acids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control centre or brain of a cell and is considered an organelle.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Best teacher ever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Small stacks of closely flattened sacs, which collect secretory products from the Endoplasmic Reticulum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Secretes certain hormones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System that stimulates all the organs of the digestive system through nerve impulses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Spherical bodies, which contains digestive enzymes to destroy bacteria, and worn out parts of a cell.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Bundles of fine (micro) tubules and play a part in cell reproduction.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White, fibrous tissue made up of proteins that Provides strength and resilience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Fat digesting enzyme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Very stretchy protein made up of yellow elastic tissue which form elastic fibres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Facial Services</dc:title>
  <dcterms:created xsi:type="dcterms:W3CDTF">2021-10-11T06:43:01Z</dcterms:created>
  <dcterms:modified xsi:type="dcterms:W3CDTF">2021-10-11T06:43:01Z</dcterms:modified>
</cp:coreProperties>
</file>