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Faclan cumanta C3b orains/dearg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Small"/>
      </w:pPr>
      <w:r>
        <w:t xml:space="preserve">   aig    </w:t>
      </w:r>
      <w:r>
        <w:t xml:space="preserve">   na    </w:t>
      </w:r>
      <w:r>
        <w:t xml:space="preserve">   mise    </w:t>
      </w:r>
      <w:r>
        <w:t xml:space="preserve">   le    </w:t>
      </w:r>
      <w:r>
        <w:t xml:space="preserve">   adol    </w:t>
      </w:r>
      <w:r>
        <w:t xml:space="preserve">   agus    </w:t>
      </w:r>
      <w:r>
        <w:t xml:space="preserve">   agam    </w:t>
      </w:r>
      <w:r>
        <w:t xml:space="preserve">   leam    </w:t>
      </w:r>
      <w:r>
        <w:t xml:space="preserve">   clann    </w:t>
      </w:r>
      <w:r>
        <w:t xml:space="preserve">   carson    </w:t>
      </w:r>
      <w:r>
        <w:t xml:space="preserve">   bhann    </w:t>
      </w:r>
      <w:r>
        <w:t xml:space="preserve">   thann    </w:t>
      </w:r>
      <w:r>
        <w:t xml:space="preserve">   chaidh    </w:t>
      </w:r>
      <w:r>
        <w:t xml:space="preserve">   astaigh    </w:t>
      </w:r>
      <w:r>
        <w:t xml:space="preserve">   sinn    </w:t>
      </w:r>
      <w:r>
        <w:t xml:space="preserve">   taigh    </w:t>
      </w:r>
      <w:r>
        <w:t xml:space="preserve">   latha    </w:t>
      </w:r>
      <w:r>
        <w:t xml:space="preserve">   thuirt    </w:t>
      </w:r>
      <w:r>
        <w:t xml:space="preserve">   sibh    </w:t>
      </w:r>
      <w:r>
        <w:t xml:space="preserve">   mòr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Faclan cumanta C3b orains/dearg</dc:title>
  <dcterms:created xsi:type="dcterms:W3CDTF">2021-10-11T06:42:51Z</dcterms:created>
  <dcterms:modified xsi:type="dcterms:W3CDTF">2021-10-11T06:42:51Z</dcterms:modified>
</cp:coreProperties>
</file>