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Faction'Os Word Search!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</w:tbl>
    <w:p>
      <w:pPr>
        <w:pStyle w:val="WordBankLarge"/>
      </w:pPr>
      <w:r>
        <w:t xml:space="preserve">   Factionless    </w:t>
      </w:r>
      <w:r>
        <w:t xml:space="preserve">   battle    </w:t>
      </w:r>
      <w:r>
        <w:t xml:space="preserve">   War    </w:t>
      </w:r>
      <w:r>
        <w:t xml:space="preserve">   Insurgent    </w:t>
      </w:r>
      <w:r>
        <w:t xml:space="preserve">   Divergent    </w:t>
      </w:r>
      <w:r>
        <w:t xml:space="preserve">   Simulation    </w:t>
      </w:r>
      <w:r>
        <w:t xml:space="preserve">   Truth    </w:t>
      </w:r>
      <w:r>
        <w:t xml:space="preserve">   Caleb    </w:t>
      </w:r>
      <w:r>
        <w:t xml:space="preserve">   Candor    </w:t>
      </w:r>
      <w:r>
        <w:t xml:space="preserve">   Dauntless    </w:t>
      </w:r>
      <w:r>
        <w:t xml:space="preserve">   Four    </w:t>
      </w:r>
      <w:r>
        <w:t xml:space="preserve">   Tris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Faction'Os Word Search!</dc:title>
  <dcterms:created xsi:type="dcterms:W3CDTF">2021-10-11T06:42:56Z</dcterms:created>
  <dcterms:modified xsi:type="dcterms:W3CDTF">2021-10-11T06:42:56Z</dcterms:modified>
</cp:coreProperties>
</file>