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Factors In Buying A House:</w:t>
      </w:r>
    </w:p>
    <w:p>
      <w:pPr>
        <w:pStyle w:val="Questions"/>
      </w:pPr>
      <w:r>
        <w:t xml:space="preserve">1. BY A HYIWGAH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2. XNTE OT A YEEMCTRE </w:t>
      </w:r>
      <w:r>
        <w:rPr>
          <w:u w:val="single"/>
        </w:rPr>
        <w:t xml:space="preserve">________________________________</w:t>
      </w:r>
    </w:p>
    <w:p>
      <w:pPr>
        <w:pStyle w:val="Questions"/>
      </w:pPr>
      <w:r>
        <w:t xml:space="preserve">3. ESOCL IPOTMRXYI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4. ON RIYVAPC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5. NO RGGAEA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6. ON RAYD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AHRNGSI A EARGGA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8. UDOL NGSHBRIEO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9. TUO IN TEH OUCTRNY </w:t>
      </w:r>
      <w:r>
        <w:rPr>
          <w:u w:val="single"/>
        </w:rPr>
        <w:t xml:space="preserve">________________________________</w:t>
      </w:r>
    </w:p>
    <w:p>
      <w:pPr>
        <w:pStyle w:val="Questions"/>
      </w:pPr>
      <w:r>
        <w:t xml:space="preserve">10. CSLOE TO YCTI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11. YB A SIPRNO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12. RFA RFMO FAMLYI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13. WMOING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14. LOPO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15. TOH UBT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16. OGDS IRBGKNA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17. OSTAIASNCOI EFES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18. OPINTANTATSROR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19. OUY NOW TI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20. NO OREM IRGETNN </w:t>
      </w:r>
      <w:r>
        <w:rPr>
          <w:u w:val="single"/>
        </w:rPr>
        <w:t xml:space="preserve">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Factors In Buying A House:</dc:title>
  <dcterms:created xsi:type="dcterms:W3CDTF">2021-11-30T03:42:37Z</dcterms:created>
  <dcterms:modified xsi:type="dcterms:W3CDTF">2021-11-30T03:42:37Z</dcterms:modified>
</cp:coreProperties>
</file>