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Factory Fire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Large"/>
      </w:pPr>
      <w:r>
        <w:t xml:space="preserve">   indignant    </w:t>
      </w:r>
      <w:r>
        <w:t xml:space="preserve">   initiate    </w:t>
      </w:r>
      <w:r>
        <w:t xml:space="preserve">   reform    </w:t>
      </w:r>
      <w:r>
        <w:t xml:space="preserve">   deplorable    </w:t>
      </w:r>
      <w:r>
        <w:t xml:space="preserve">   interact    </w:t>
      </w:r>
      <w:r>
        <w:t xml:space="preserve">   inadequate    </w:t>
      </w:r>
      <w:r>
        <w:t xml:space="preserve">   error    </w:t>
      </w:r>
      <w:r>
        <w:t xml:space="preserve">   despite    </w:t>
      </w:r>
      <w:r>
        <w:t xml:space="preserve">   contrast    </w:t>
      </w:r>
      <w:r>
        <w:t xml:space="preserve">   corridor    </w:t>
      </w:r>
      <w:r>
        <w:t xml:space="preserve">   enact    </w:t>
      </w:r>
      <w:r>
        <w:t xml:space="preserve">   inspection    </w:t>
      </w:r>
      <w:r>
        <w:t xml:space="preserve">   portable    </w:t>
      </w:r>
      <w:r>
        <w:t xml:space="preserve">   reign    </w:t>
      </w:r>
      <w:r>
        <w:t xml:space="preserve">   flammable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Factory Fire</dc:title>
  <dcterms:created xsi:type="dcterms:W3CDTF">2021-10-11T06:42:13Z</dcterms:created>
  <dcterms:modified xsi:type="dcterms:W3CDTF">2021-10-11T06:42:13Z</dcterms:modified>
</cp:coreProperties>
</file>