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Facts about America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45th President of the United States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famous black American actor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American actress, model and singer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world's biggest online shop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KS?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special American celebration in November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place in America where you can find aliens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Capital of Ohio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is Phoenix?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famous sports brand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 about America</dc:title>
  <dcterms:created xsi:type="dcterms:W3CDTF">2021-10-11T06:43:00Z</dcterms:created>
  <dcterms:modified xsi:type="dcterms:W3CDTF">2021-10-11T06:43:00Z</dcterms:modified>
</cp:coreProperties>
</file>