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Faculty Meeting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5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1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this is so fun    </w:t>
      </w:r>
      <w:r>
        <w:t xml:space="preserve">   library    </w:t>
      </w:r>
      <w:r>
        <w:t xml:space="preserve">   agenda    </w:t>
      </w:r>
      <w:r>
        <w:t xml:space="preserve">   organic coffee    </w:t>
      </w:r>
      <w:r>
        <w:t xml:space="preserve">   skill discussion    </w:t>
      </w:r>
      <w:r>
        <w:t xml:space="preserve">   inservice    </w:t>
      </w:r>
      <w:r>
        <w:t xml:space="preserve">   reading    </w:t>
      </w:r>
      <w:r>
        <w:t xml:space="preserve">   Spring 2015    </w:t>
      </w:r>
      <w:r>
        <w:t xml:space="preserve">   Newberg    </w:t>
      </w:r>
      <w:r>
        <w:t xml:space="preserve">   Sylvania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Meeting</dc:title>
  <dcterms:created xsi:type="dcterms:W3CDTF">2021-10-11T06:41:27Z</dcterms:created>
  <dcterms:modified xsi:type="dcterms:W3CDTF">2021-10-11T06:41:27Z</dcterms:modified>
</cp:coreProperties>
</file>