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Fall Is Here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Scares birds from cornfields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Used to gather fallen leaves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Best Doctor?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another name for FALL?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We drik warm apple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month is Halloween?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reap or gather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fruit of the oak?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Red and yellow makes this color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keeps the doctor away?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Gobble Gobble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Fall Is Here </dc:title>
  <dcterms:created xsi:type="dcterms:W3CDTF">2021-10-11T06:44:33Z</dcterms:created>
  <dcterms:modified xsi:type="dcterms:W3CDTF">2021-10-11T06:44:33Z</dcterms:modified>
</cp:coreProperties>
</file>