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Familia</w:t>
      </w:r>
    </w:p>
    <w:p>
      <w:pPr>
        <w:pStyle w:val="Questions"/>
      </w:pPr>
      <w:r>
        <w:t xml:space="preserve">1. AL ALAUBE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LA RMDEA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EONAMRH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LE DPAER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LA NAHRAEM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EL UALOEB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EL HEMORAN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LA CAOTMAS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TGONE NU HOMREAN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10. ETNER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Familia</dc:title>
  <dcterms:created xsi:type="dcterms:W3CDTF">2021-10-11T06:45:32Z</dcterms:created>
  <dcterms:modified xsi:type="dcterms:W3CDTF">2021-10-11T06:45:32Z</dcterms:modified>
</cp:coreProperties>
</file>