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Family Members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Adrian    </w:t>
      </w:r>
      <w:r>
        <w:t xml:space="preserve">   Anthony    </w:t>
      </w:r>
      <w:r>
        <w:t xml:space="preserve">   Aurora    </w:t>
      </w:r>
      <w:r>
        <w:t xml:space="preserve">   Colton    </w:t>
      </w:r>
      <w:r>
        <w:t xml:space="preserve">   Cynthia    </w:t>
      </w:r>
      <w:r>
        <w:t xml:space="preserve">   Gerald    </w:t>
      </w:r>
      <w:r>
        <w:t xml:space="preserve">   Glendale    </w:t>
      </w:r>
      <w:r>
        <w:t xml:space="preserve">   Hammy    </w:t>
      </w:r>
      <w:r>
        <w:t xml:space="preserve">   Hoss    </w:t>
      </w:r>
      <w:r>
        <w:t xml:space="preserve">   Hunter    </w:t>
      </w:r>
      <w:r>
        <w:t xml:space="preserve">   Ivan    </w:t>
      </w:r>
      <w:r>
        <w:t xml:space="preserve">   Jack    </w:t>
      </w:r>
      <w:r>
        <w:t xml:space="preserve">   Jackie    </w:t>
      </w:r>
      <w:r>
        <w:t xml:space="preserve">   Jayden    </w:t>
      </w:r>
      <w:r>
        <w:t xml:space="preserve">   Josh    </w:t>
      </w:r>
      <w:r>
        <w:t xml:space="preserve">   Julius    </w:t>
      </w:r>
      <w:r>
        <w:t xml:space="preserve">   Justin    </w:t>
      </w:r>
      <w:r>
        <w:t xml:space="preserve">   KayCee    </w:t>
      </w:r>
      <w:r>
        <w:t xml:space="preserve">   Kaylie    </w:t>
      </w:r>
      <w:r>
        <w:t xml:space="preserve">   Kyluar    </w:t>
      </w:r>
      <w:r>
        <w:t xml:space="preserve">   Makayla    </w:t>
      </w:r>
      <w:r>
        <w:t xml:space="preserve">   Makenzie    </w:t>
      </w:r>
      <w:r>
        <w:t xml:space="preserve">   Mary    </w:t>
      </w:r>
      <w:r>
        <w:t xml:space="preserve">   Reg    </w:t>
      </w:r>
      <w:r>
        <w:t xml:space="preserve">   Ryan    </w:t>
      </w:r>
      <w:r>
        <w:t xml:space="preserve">   Shandale    </w:t>
      </w:r>
      <w:r>
        <w:t xml:space="preserve">   Shaylynn    </w:t>
      </w:r>
      <w:r>
        <w:t xml:space="preserve">   Sirena    </w:t>
      </w:r>
      <w:r>
        <w:t xml:space="preserve">   Tina    </w:t>
      </w:r>
      <w:r>
        <w:t xml:space="preserve">   Tyson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Family Members</dc:title>
  <dcterms:created xsi:type="dcterms:W3CDTF">2021-10-11T06:47:53Z</dcterms:created>
  <dcterms:modified xsi:type="dcterms:W3CDTF">2021-10-11T06:47:53Z</dcterms:modified>
</cp:coreProperties>
</file>