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Family Members Vocab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My mother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My younger sister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Twins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My younger brother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My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My older brother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Grandfather (Polite); Old man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Father (Polite)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Aunt (Polite); Middle-aged woman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Older sister (Polite)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My aunt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Older brother (Polite)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My older sister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Mother (Polite)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Siblings (Polite)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Younger sister (Polite)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Step...in law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My uncle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My grandfather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My siblings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Baby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Someone's family (Polite)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Grandmother (Polite); Old woman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Uncle (Polite); Middle-aged man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Cousin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Younger brother (Polite)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My grandmother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My family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Family Members Vocab Crossword</dc:title>
  <dcterms:created xsi:type="dcterms:W3CDTF">2021-10-11T06:48:23Z</dcterms:created>
  <dcterms:modified xsi:type="dcterms:W3CDTF">2021-10-11T06:48:23Z</dcterms:modified>
</cp:coreProperties>
</file>