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Family Relationships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Children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St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U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Inlaw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Male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Mo fa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I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Dead family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Ne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Relationships</dc:title>
  <dcterms:created xsi:type="dcterms:W3CDTF">2021-10-11T06:49:12Z</dcterms:created>
  <dcterms:modified xsi:type="dcterms:W3CDTF">2021-10-11T06:49:12Z</dcterms:modified>
</cp:coreProperties>
</file>