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Family's In Spanish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grandfather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family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grandmother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husband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Mother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Uncle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Sister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daughter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cousins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grandparents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Brother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Family's In Spanish</dc:title>
  <dcterms:created xsi:type="dcterms:W3CDTF">2021-10-11T06:50:28Z</dcterms:created>
  <dcterms:modified xsi:type="dcterms:W3CDTF">2021-10-11T06:50:28Z</dcterms:modified>
</cp:coreProperties>
</file>