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Famous People Born in the United States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Utah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Bob Ross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Michigan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Babe Ruth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Matt Groening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Lyndon Johnson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Alabama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Patrick Mahomes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Florida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Hank Aaron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California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Barack Obama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Wisconsin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Mitt Romney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Maryland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Oregon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Tennessee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Curt Shilling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Texas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Magic Johnson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New Mexico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K. </w:t>
            </w:r>
            <w:r>
              <w:t xml:space="preserve">Raven Simone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Georgia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L. </w:t>
            </w:r>
            <w:r>
              <w:t xml:space="preserve">Steve Jobs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Alaska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M. </w:t>
            </w:r>
            <w:r>
              <w:t xml:space="preserve">Sarah Palin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Texas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N. </w:t>
            </w:r>
            <w:r>
              <w:t xml:space="preserve">Neil Patrick Harris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Alaska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O. </w:t>
            </w:r>
            <w:r>
              <w:t xml:space="preserve">Rosa Parks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Hawaii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P. </w:t>
            </w:r>
            <w:r>
              <w:t xml:space="preserve">Elvis Presley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Famous People Born in the United States</dc:title>
  <dcterms:created xsi:type="dcterms:W3CDTF">2021-10-11T06:51:41Z</dcterms:created>
  <dcterms:modified xsi:type="dcterms:W3CDTF">2021-10-11T06:51:41Z</dcterms:modified>
</cp:coreProperties>
</file>