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Famous places and their countries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Burj Khalifa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White House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Pyramid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Great Wall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Taj Mahal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Twin Towers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Colosseum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Kremlin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Eiffel Tower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Opera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Niagara Falls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Famous places and their countries</dc:title>
  <dcterms:created xsi:type="dcterms:W3CDTF">2022-01-02T03:31:16Z</dcterms:created>
  <dcterms:modified xsi:type="dcterms:W3CDTF">2022-01-02T03:31:16Z</dcterms:modified>
</cp:coreProperties>
</file>