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Farm Animals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horse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goat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chicken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turkey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duck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cow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sheep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pig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goose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donkey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Farm Animals </dc:title>
  <dcterms:created xsi:type="dcterms:W3CDTF">2021-10-11T06:51:33Z</dcterms:created>
  <dcterms:modified xsi:type="dcterms:W3CDTF">2021-10-11T06:51:33Z</dcterms:modified>
</cp:coreProperties>
</file>