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Farmers and Populist Movement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is one of the key founders of the National Grange?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system of allowing the unrestricted currency of two metals(silver and gold)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the  organization for farmers that became popularly known?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started the patrons of husbandry?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 what is a track or set of tracks made of steel rails?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Who did the Populists join?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 what are members of a political movement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was a consequence of the panic of 1812?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what was the backing dollars solely with gold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 what is the name of the political party that proposed an increase in the money supply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name for the term:The population concentration shifts from rural areas to cities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was the item the government took out of circulation?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 what was the name of economic movement among American farmers?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what is the movement of the people?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is a union or association formed for mutual benefit?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 and Populist Movement</dc:title>
  <dcterms:created xsi:type="dcterms:W3CDTF">2021-10-11T06:53:04Z</dcterms:created>
  <dcterms:modified xsi:type="dcterms:W3CDTF">2021-10-11T06:53:04Z</dcterms:modified>
</cp:coreProperties>
</file>