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Fast Food Best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Medium"/>
      </w:pPr>
      <w:r>
        <w:t xml:space="preserve">   chickenpaeer    </w:t>
      </w:r>
      <w:r>
        <w:t xml:space="preserve">   butterchicken    </w:t>
      </w:r>
      <w:r>
        <w:t xml:space="preserve">   dumplings    </w:t>
      </w:r>
      <w:r>
        <w:t xml:space="preserve">   fries    </w:t>
      </w:r>
      <w:r>
        <w:t xml:space="preserve">   chicknuggets    </w:t>
      </w:r>
      <w:r>
        <w:t xml:space="preserve">   tunasushi    </w:t>
      </w:r>
      <w:r>
        <w:t xml:space="preserve">   chicken strips    </w:t>
      </w:r>
      <w:r>
        <w:t xml:space="preserve">   mayoburger    </w:t>
      </w:r>
      <w:r>
        <w:t xml:space="preserve">   pizza    </w:t>
      </w:r>
      <w:r>
        <w:t xml:space="preserve">   Chicken tikka roll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Food Best</dc:title>
  <dcterms:created xsi:type="dcterms:W3CDTF">2021-10-11T06:53:44Z</dcterms:created>
  <dcterms:modified xsi:type="dcterms:W3CDTF">2021-10-11T06:53:44Z</dcterms:modified>
</cp:coreProperties>
</file>