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Fat Burners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</w:tbl>
    <w:p>
      <w:pPr>
        <w:pStyle w:val="WordBankLarge"/>
      </w:pPr>
      <w:r>
        <w:t xml:space="preserve">   cayenne    </w:t>
      </w:r>
      <w:r>
        <w:t xml:space="preserve">   cinnamon    </w:t>
      </w:r>
      <w:r>
        <w:t xml:space="preserve">   green coffee bean    </w:t>
      </w:r>
      <w:r>
        <w:t xml:space="preserve">   fat burner    </w:t>
      </w:r>
      <w:r>
        <w:t xml:space="preserve">   exercise    </w:t>
      </w:r>
      <w:r>
        <w:t xml:space="preserve">   mice    </w:t>
      </w:r>
      <w:r>
        <w:t xml:space="preserve">   health    </w:t>
      </w:r>
      <w:r>
        <w:t xml:space="preserve">   metabolism    </w:t>
      </w:r>
      <w:r>
        <w:t xml:space="preserve">   reliever    </w:t>
      </w:r>
      <w:r>
        <w:t xml:space="preserve">   anemia    </w:t>
      </w:r>
      <w:r>
        <w:t xml:space="preserve">   anxiety    </w:t>
      </w:r>
      <w:r>
        <w:t xml:space="preserve">   extract    </w:t>
      </w:r>
      <w:r>
        <w:t xml:space="preserve">   coffee    </w:t>
      </w:r>
      <w:r>
        <w:t xml:space="preserve">   weight loss    </w:t>
      </w:r>
      <w:r>
        <w:t xml:space="preserve">   green tea    </w:t>
      </w:r>
      <w:r>
        <w:t xml:space="preserve">   caffeine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 Burners</dc:title>
  <dcterms:created xsi:type="dcterms:W3CDTF">2021-10-11T06:52:01Z</dcterms:created>
  <dcterms:modified xsi:type="dcterms:W3CDTF">2021-10-11T06:52:01Z</dcterms:modified>
</cp:coreProperties>
</file>